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7503" w:rsidRDefault="00C47503" w:rsidP="00C47503">
      <w:pPr>
        <w:widowControl/>
        <w:autoSpaceDE/>
        <w:autoSpaceDN/>
        <w:spacing w:line="360" w:lineRule="auto"/>
        <w:jc w:val="both"/>
        <w:rPr>
          <w:rFonts w:ascii="Tahoma" w:eastAsia="Times New Roman" w:hAnsi="Tahoma" w:cs="Tahoma"/>
          <w:bCs/>
          <w:sz w:val="20"/>
          <w:szCs w:val="20"/>
          <w:lang w:bidi="ar-SA"/>
        </w:rPr>
      </w:pPr>
      <w:r w:rsidRPr="000D7DC3">
        <w:rPr>
          <w:rFonts w:ascii="Tahoma" w:eastAsia="Times New Roman" w:hAnsi="Tahoma" w:cs="Tahoma"/>
          <w:bCs/>
          <w:sz w:val="20"/>
          <w:szCs w:val="20"/>
          <w:lang w:bidi="ar-SA"/>
        </w:rPr>
        <w:t>Informacja prasowa –</w:t>
      </w:r>
      <w:r w:rsidR="00983B57" w:rsidRPr="000D7DC3">
        <w:rPr>
          <w:rFonts w:ascii="Tahoma" w:eastAsia="Times New Roman" w:hAnsi="Tahoma" w:cs="Tahoma"/>
          <w:bCs/>
          <w:sz w:val="20"/>
          <w:szCs w:val="20"/>
          <w:lang w:bidi="ar-SA"/>
        </w:rPr>
        <w:t xml:space="preserve"> </w:t>
      </w:r>
      <w:r w:rsidR="00FD43E6">
        <w:rPr>
          <w:rFonts w:ascii="Tahoma" w:eastAsia="Times New Roman" w:hAnsi="Tahoma" w:cs="Tahoma"/>
          <w:bCs/>
          <w:sz w:val="20"/>
          <w:szCs w:val="20"/>
          <w:lang w:bidi="ar-SA"/>
        </w:rPr>
        <w:t xml:space="preserve">sierpień </w:t>
      </w:r>
      <w:r w:rsidR="00727F3B">
        <w:rPr>
          <w:rFonts w:ascii="Tahoma" w:eastAsia="Times New Roman" w:hAnsi="Tahoma" w:cs="Tahoma"/>
          <w:bCs/>
          <w:sz w:val="20"/>
          <w:szCs w:val="20"/>
          <w:lang w:bidi="ar-SA"/>
        </w:rPr>
        <w:t>2020</w:t>
      </w:r>
    </w:p>
    <w:p w:rsidR="006B5109" w:rsidRPr="000D7DC3" w:rsidRDefault="006B5109" w:rsidP="00C47503">
      <w:pPr>
        <w:widowControl/>
        <w:autoSpaceDE/>
        <w:autoSpaceDN/>
        <w:spacing w:line="360" w:lineRule="auto"/>
        <w:jc w:val="both"/>
        <w:rPr>
          <w:rFonts w:ascii="Tahoma" w:eastAsia="Times New Roman" w:hAnsi="Tahoma" w:cs="Tahoma"/>
          <w:bCs/>
          <w:sz w:val="20"/>
          <w:szCs w:val="20"/>
          <w:lang w:bidi="ar-SA"/>
        </w:rPr>
      </w:pPr>
    </w:p>
    <w:p w:rsidR="00FD43E6" w:rsidRPr="00027032" w:rsidRDefault="00AD00F3" w:rsidP="00F11260">
      <w:pPr>
        <w:spacing w:line="360" w:lineRule="auto"/>
        <w:jc w:val="both"/>
        <w:rPr>
          <w:rFonts w:ascii="Tahoma" w:eastAsia="Times New Roman" w:hAnsi="Tahoma" w:cs="Tahoma"/>
          <w:b/>
          <w:sz w:val="24"/>
          <w:szCs w:val="24"/>
          <w:lang w:bidi="ar-SA"/>
        </w:rPr>
      </w:pPr>
      <w:r>
        <w:rPr>
          <w:rFonts w:ascii="Tahoma" w:eastAsia="Times New Roman" w:hAnsi="Tahoma" w:cs="Tahoma"/>
          <w:b/>
          <w:sz w:val="24"/>
          <w:szCs w:val="24"/>
          <w:lang w:bidi="ar-SA"/>
        </w:rPr>
        <w:t>Wesele w górach. Jakich</w:t>
      </w:r>
      <w:r w:rsidR="006425B4">
        <w:rPr>
          <w:rFonts w:ascii="Tahoma" w:eastAsia="Times New Roman" w:hAnsi="Tahoma" w:cs="Tahoma"/>
          <w:b/>
          <w:sz w:val="24"/>
          <w:szCs w:val="24"/>
          <w:lang w:bidi="ar-SA"/>
        </w:rPr>
        <w:t xml:space="preserve"> </w:t>
      </w:r>
      <w:r w:rsidR="00784C74" w:rsidRPr="00027032">
        <w:rPr>
          <w:rFonts w:ascii="Tahoma" w:eastAsia="Times New Roman" w:hAnsi="Tahoma" w:cs="Tahoma"/>
          <w:b/>
          <w:sz w:val="24"/>
          <w:szCs w:val="24"/>
          <w:lang w:bidi="ar-SA"/>
        </w:rPr>
        <w:t xml:space="preserve">7 </w:t>
      </w:r>
      <w:r w:rsidR="006425B4">
        <w:rPr>
          <w:rFonts w:ascii="Tahoma" w:eastAsia="Times New Roman" w:hAnsi="Tahoma" w:cs="Tahoma"/>
          <w:b/>
          <w:sz w:val="24"/>
          <w:szCs w:val="24"/>
          <w:lang w:bidi="ar-SA"/>
        </w:rPr>
        <w:t>wytycznych</w:t>
      </w:r>
      <w:r w:rsidR="00784C74" w:rsidRPr="00027032">
        <w:rPr>
          <w:rFonts w:ascii="Tahoma" w:eastAsia="Times New Roman" w:hAnsi="Tahoma" w:cs="Tahoma"/>
          <w:b/>
          <w:sz w:val="24"/>
          <w:szCs w:val="24"/>
          <w:lang w:bidi="ar-SA"/>
        </w:rPr>
        <w:t xml:space="preserve"> dotyczących planowania uroczystości </w:t>
      </w:r>
      <w:r w:rsidR="004026B0">
        <w:rPr>
          <w:rFonts w:ascii="Tahoma" w:eastAsia="Times New Roman" w:hAnsi="Tahoma" w:cs="Tahoma"/>
          <w:b/>
          <w:sz w:val="24"/>
          <w:szCs w:val="24"/>
          <w:lang w:bidi="ar-SA"/>
        </w:rPr>
        <w:t>warto wziąć</w:t>
      </w:r>
      <w:r w:rsidR="006425B4">
        <w:rPr>
          <w:rFonts w:ascii="Tahoma" w:eastAsia="Times New Roman" w:hAnsi="Tahoma" w:cs="Tahoma"/>
          <w:b/>
          <w:sz w:val="24"/>
          <w:szCs w:val="24"/>
          <w:lang w:bidi="ar-SA"/>
        </w:rPr>
        <w:t xml:space="preserve"> pod uwagę?</w:t>
      </w:r>
    </w:p>
    <w:p w:rsidR="00FD43E6" w:rsidRDefault="00FD43E6" w:rsidP="00F11260">
      <w:pPr>
        <w:spacing w:line="360" w:lineRule="auto"/>
        <w:jc w:val="both"/>
        <w:rPr>
          <w:rFonts w:ascii="Tahoma" w:eastAsia="Times New Roman" w:hAnsi="Tahoma" w:cs="Tahoma"/>
          <w:sz w:val="24"/>
          <w:szCs w:val="24"/>
          <w:lang w:bidi="ar-SA"/>
        </w:rPr>
      </w:pPr>
    </w:p>
    <w:p w:rsidR="00FD43E6" w:rsidRDefault="00784C74" w:rsidP="00F11260">
      <w:pPr>
        <w:spacing w:line="360" w:lineRule="auto"/>
        <w:jc w:val="both"/>
        <w:rPr>
          <w:rFonts w:ascii="Tahoma" w:eastAsia="Times New Roman" w:hAnsi="Tahoma" w:cs="Tahoma"/>
          <w:b/>
          <w:sz w:val="24"/>
          <w:szCs w:val="24"/>
          <w:lang w:bidi="ar-SA"/>
        </w:rPr>
      </w:pPr>
      <w:r>
        <w:rPr>
          <w:rFonts w:ascii="Tahoma" w:eastAsia="Times New Roman" w:hAnsi="Tahoma" w:cs="Tahoma"/>
          <w:b/>
          <w:sz w:val="24"/>
          <w:szCs w:val="24"/>
          <w:lang w:bidi="ar-SA"/>
        </w:rPr>
        <w:t xml:space="preserve">Wesele w górach to marzenie wielu przyszłych panien młodych. </w:t>
      </w:r>
      <w:r w:rsidR="00F11260">
        <w:rPr>
          <w:rFonts w:ascii="Tahoma" w:eastAsia="Times New Roman" w:hAnsi="Tahoma" w:cs="Tahoma"/>
          <w:b/>
          <w:sz w:val="24"/>
          <w:szCs w:val="24"/>
          <w:lang w:bidi="ar-SA"/>
        </w:rPr>
        <w:t>Bajeczne widoki górskich szczytów, zapach lasu,</w:t>
      </w:r>
      <w:r w:rsidR="00027032">
        <w:rPr>
          <w:rFonts w:ascii="Tahoma" w:eastAsia="Times New Roman" w:hAnsi="Tahoma" w:cs="Tahoma"/>
          <w:b/>
          <w:sz w:val="24"/>
          <w:szCs w:val="24"/>
          <w:lang w:bidi="ar-SA"/>
        </w:rPr>
        <w:t xml:space="preserve"> </w:t>
      </w:r>
      <w:r w:rsidR="00F11260">
        <w:rPr>
          <w:rFonts w:ascii="Tahoma" w:eastAsia="Times New Roman" w:hAnsi="Tahoma" w:cs="Tahoma"/>
          <w:b/>
          <w:sz w:val="24"/>
          <w:szCs w:val="24"/>
          <w:lang w:bidi="ar-SA"/>
        </w:rPr>
        <w:t xml:space="preserve">a także cisza i spokój – właśnie dlatego takie ceremonie cieszą się dużą popularnością. </w:t>
      </w:r>
      <w:r w:rsidRPr="000D7DC3">
        <w:rPr>
          <w:rFonts w:ascii="Tahoma" w:eastAsia="Times New Roman" w:hAnsi="Tahoma" w:cs="Tahoma"/>
          <w:b/>
          <w:sz w:val="24"/>
          <w:szCs w:val="24"/>
          <w:lang w:bidi="ar-SA"/>
        </w:rPr>
        <w:t>O czym należy jednak pamiętać</w:t>
      </w:r>
      <w:r w:rsidR="00F11260">
        <w:rPr>
          <w:rFonts w:ascii="Tahoma" w:eastAsia="Times New Roman" w:hAnsi="Tahoma" w:cs="Tahoma"/>
          <w:b/>
          <w:sz w:val="24"/>
          <w:szCs w:val="24"/>
          <w:lang w:bidi="ar-SA"/>
        </w:rPr>
        <w:t>,</w:t>
      </w:r>
      <w:r w:rsidRPr="000D7DC3">
        <w:rPr>
          <w:rFonts w:ascii="Tahoma" w:eastAsia="Times New Roman" w:hAnsi="Tahoma" w:cs="Tahoma"/>
          <w:b/>
          <w:sz w:val="24"/>
          <w:szCs w:val="24"/>
          <w:lang w:bidi="ar-SA"/>
        </w:rPr>
        <w:t xml:space="preserve"> </w:t>
      </w:r>
      <w:r w:rsidR="00F11260">
        <w:rPr>
          <w:rFonts w:ascii="Tahoma" w:eastAsia="Times New Roman" w:hAnsi="Tahoma" w:cs="Tahoma"/>
          <w:b/>
          <w:sz w:val="24"/>
          <w:szCs w:val="24"/>
          <w:lang w:bidi="ar-SA"/>
        </w:rPr>
        <w:t>decydując się na</w:t>
      </w:r>
      <w:r w:rsidRPr="000D7DC3">
        <w:rPr>
          <w:rFonts w:ascii="Tahoma" w:eastAsia="Times New Roman" w:hAnsi="Tahoma" w:cs="Tahoma"/>
          <w:b/>
          <w:sz w:val="24"/>
          <w:szCs w:val="24"/>
          <w:lang w:bidi="ar-SA"/>
        </w:rPr>
        <w:t xml:space="preserve"> </w:t>
      </w:r>
      <w:r>
        <w:rPr>
          <w:rFonts w:ascii="Tahoma" w:eastAsia="Times New Roman" w:hAnsi="Tahoma" w:cs="Tahoma"/>
          <w:b/>
          <w:sz w:val="24"/>
          <w:szCs w:val="24"/>
          <w:lang w:bidi="ar-SA"/>
        </w:rPr>
        <w:t>wesele w górach?</w:t>
      </w:r>
      <w:r w:rsidRPr="000D7DC3">
        <w:rPr>
          <w:rFonts w:ascii="Tahoma" w:eastAsia="Times New Roman" w:hAnsi="Tahoma" w:cs="Tahoma"/>
          <w:b/>
          <w:sz w:val="24"/>
          <w:szCs w:val="24"/>
          <w:lang w:bidi="ar-SA"/>
        </w:rPr>
        <w:t xml:space="preserve"> </w:t>
      </w:r>
      <w:r w:rsidR="00F11260">
        <w:rPr>
          <w:rFonts w:ascii="Tahoma" w:eastAsia="Times New Roman" w:hAnsi="Tahoma" w:cs="Tahoma"/>
          <w:b/>
          <w:sz w:val="24"/>
          <w:szCs w:val="24"/>
          <w:lang w:bidi="ar-SA"/>
        </w:rPr>
        <w:t xml:space="preserve">Przedstawiamy 7 ważnych wskazówek. </w:t>
      </w:r>
    </w:p>
    <w:p w:rsidR="00F11260" w:rsidRPr="00F11260" w:rsidRDefault="00F11260" w:rsidP="00F11260">
      <w:pPr>
        <w:spacing w:line="360" w:lineRule="auto"/>
        <w:jc w:val="both"/>
        <w:rPr>
          <w:rFonts w:ascii="Tahoma" w:eastAsia="Times New Roman" w:hAnsi="Tahoma" w:cs="Tahoma"/>
          <w:b/>
          <w:sz w:val="24"/>
          <w:szCs w:val="24"/>
          <w:lang w:bidi="ar-SA"/>
        </w:rPr>
      </w:pPr>
    </w:p>
    <w:p w:rsidR="00F11260" w:rsidRDefault="00F11260" w:rsidP="00F11260">
      <w:pPr>
        <w:keepNext/>
        <w:spacing w:line="360" w:lineRule="auto"/>
        <w:jc w:val="center"/>
      </w:pPr>
      <w:r>
        <w:rPr>
          <w:rFonts w:ascii="Tahoma" w:eastAsia="Times New Roman" w:hAnsi="Tahoma" w:cs="Tahoma"/>
          <w:noProof/>
          <w:sz w:val="24"/>
          <w:szCs w:val="24"/>
          <w:lang w:bidi="ar-SA"/>
        </w:rPr>
        <w:drawing>
          <wp:inline distT="0" distB="0" distL="0" distR="0">
            <wp:extent cx="4126230" cy="2753902"/>
            <wp:effectExtent l="19050" t="0" r="7620" b="0"/>
            <wp:docPr id="3" name="Obraz 2" descr="Wesele w góra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esele w górach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25068" cy="2753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43E6" w:rsidRPr="00E16749" w:rsidRDefault="00F11260" w:rsidP="00F11260">
      <w:pPr>
        <w:pStyle w:val="Legenda"/>
        <w:jc w:val="center"/>
        <w:rPr>
          <w:rFonts w:ascii="Tahoma" w:eastAsia="Times New Roman" w:hAnsi="Tahoma" w:cs="Tahoma"/>
          <w:i w:val="0"/>
          <w:color w:val="auto"/>
          <w:sz w:val="20"/>
          <w:szCs w:val="20"/>
          <w:lang w:bidi="ar-SA"/>
        </w:rPr>
      </w:pPr>
      <w:r w:rsidRPr="00E16749">
        <w:rPr>
          <w:rFonts w:ascii="Tahoma" w:hAnsi="Tahoma" w:cs="Tahoma"/>
          <w:i w:val="0"/>
          <w:color w:val="auto"/>
          <w:sz w:val="20"/>
          <w:szCs w:val="20"/>
        </w:rPr>
        <w:t>Wesele w górach</w:t>
      </w:r>
    </w:p>
    <w:p w:rsidR="00F11260" w:rsidRDefault="00F11260" w:rsidP="00F11260">
      <w:pPr>
        <w:spacing w:line="360" w:lineRule="auto"/>
        <w:jc w:val="center"/>
        <w:rPr>
          <w:rFonts w:ascii="Tahoma" w:eastAsia="Times New Roman" w:hAnsi="Tahoma" w:cs="Tahoma"/>
          <w:sz w:val="24"/>
          <w:szCs w:val="24"/>
          <w:lang w:bidi="ar-SA"/>
        </w:rPr>
      </w:pPr>
    </w:p>
    <w:p w:rsidR="00FD43E6" w:rsidRPr="00027032" w:rsidRDefault="00FD43E6" w:rsidP="00F11260">
      <w:pPr>
        <w:spacing w:line="360" w:lineRule="auto"/>
        <w:jc w:val="both"/>
        <w:rPr>
          <w:rFonts w:ascii="Tahoma" w:eastAsia="Times New Roman" w:hAnsi="Tahoma" w:cs="Tahoma"/>
          <w:b/>
          <w:sz w:val="24"/>
          <w:szCs w:val="24"/>
          <w:lang w:bidi="ar-SA"/>
        </w:rPr>
      </w:pPr>
      <w:r w:rsidRPr="00027032">
        <w:rPr>
          <w:rFonts w:ascii="Tahoma" w:eastAsia="Times New Roman" w:hAnsi="Tahoma" w:cs="Tahoma"/>
          <w:b/>
          <w:sz w:val="24"/>
          <w:szCs w:val="24"/>
          <w:lang w:bidi="ar-SA"/>
        </w:rPr>
        <w:t xml:space="preserve">Wesele w górach </w:t>
      </w:r>
      <w:r w:rsidR="006425B4">
        <w:rPr>
          <w:rFonts w:ascii="Tahoma" w:eastAsia="Times New Roman" w:hAnsi="Tahoma" w:cs="Tahoma"/>
          <w:b/>
          <w:sz w:val="24"/>
          <w:szCs w:val="24"/>
          <w:lang w:bidi="ar-SA"/>
        </w:rPr>
        <w:t xml:space="preserve">– czy trzeba rezerwować termin z </w:t>
      </w:r>
      <w:r w:rsidRPr="00027032">
        <w:rPr>
          <w:rFonts w:ascii="Tahoma" w:eastAsia="Times New Roman" w:hAnsi="Tahoma" w:cs="Tahoma"/>
          <w:b/>
          <w:sz w:val="24"/>
          <w:szCs w:val="24"/>
          <w:lang w:bidi="ar-SA"/>
        </w:rPr>
        <w:t>wyprzedzeniem</w:t>
      </w:r>
      <w:r w:rsidR="006425B4">
        <w:rPr>
          <w:rFonts w:ascii="Tahoma" w:eastAsia="Times New Roman" w:hAnsi="Tahoma" w:cs="Tahoma"/>
          <w:b/>
          <w:sz w:val="24"/>
          <w:szCs w:val="24"/>
          <w:lang w:bidi="ar-SA"/>
        </w:rPr>
        <w:t>?</w:t>
      </w:r>
    </w:p>
    <w:p w:rsidR="00FD43E6" w:rsidRDefault="00FD43E6" w:rsidP="00F11260">
      <w:pPr>
        <w:widowControl/>
        <w:autoSpaceDE/>
        <w:autoSpaceDN/>
        <w:spacing w:line="360" w:lineRule="auto"/>
        <w:jc w:val="both"/>
        <w:rPr>
          <w:rFonts w:ascii="Tahoma" w:eastAsia="Times New Roman" w:hAnsi="Tahoma" w:cs="Tahoma"/>
          <w:sz w:val="24"/>
          <w:szCs w:val="24"/>
          <w:lang w:bidi="ar-SA"/>
        </w:rPr>
      </w:pPr>
      <w:r>
        <w:rPr>
          <w:rFonts w:ascii="Tahoma" w:eastAsia="Times New Roman" w:hAnsi="Tahoma" w:cs="Tahoma"/>
          <w:sz w:val="24"/>
          <w:szCs w:val="24"/>
          <w:lang w:bidi="ar-SA"/>
        </w:rPr>
        <w:t>Śl</w:t>
      </w:r>
      <w:r w:rsidRPr="00FD43E6">
        <w:rPr>
          <w:rFonts w:ascii="Tahoma" w:eastAsia="Times New Roman" w:hAnsi="Tahoma" w:cs="Tahoma"/>
          <w:sz w:val="24"/>
          <w:szCs w:val="24"/>
          <w:lang w:bidi="ar-SA"/>
        </w:rPr>
        <w:t>ub w górach</w:t>
      </w:r>
      <w:r>
        <w:rPr>
          <w:rFonts w:ascii="Tahoma" w:eastAsia="Times New Roman" w:hAnsi="Tahoma" w:cs="Tahoma"/>
          <w:sz w:val="24"/>
          <w:szCs w:val="24"/>
          <w:lang w:bidi="ar-SA"/>
        </w:rPr>
        <w:t xml:space="preserve"> cieszy się zawsze dużą popularnością. Warto pamiętać, że najlepszą pogodę zapewnimy sobie</w:t>
      </w:r>
      <w:r w:rsidR="00027032">
        <w:rPr>
          <w:rFonts w:ascii="Tahoma" w:eastAsia="Times New Roman" w:hAnsi="Tahoma" w:cs="Tahoma"/>
          <w:sz w:val="24"/>
          <w:szCs w:val="24"/>
          <w:lang w:bidi="ar-SA"/>
        </w:rPr>
        <w:t>,</w:t>
      </w:r>
      <w:r>
        <w:rPr>
          <w:rFonts w:ascii="Tahoma" w:eastAsia="Times New Roman" w:hAnsi="Tahoma" w:cs="Tahoma"/>
          <w:sz w:val="24"/>
          <w:szCs w:val="24"/>
          <w:lang w:bidi="ar-SA"/>
        </w:rPr>
        <w:t xml:space="preserve"> decydując się na organizację uroczystości w miesiącach takich jak czerwiec, lipiec, sierpień. </w:t>
      </w:r>
      <w:r w:rsidR="00784C74">
        <w:rPr>
          <w:rFonts w:ascii="Tahoma" w:eastAsia="Times New Roman" w:hAnsi="Tahoma" w:cs="Tahoma"/>
          <w:sz w:val="24"/>
          <w:szCs w:val="24"/>
          <w:lang w:bidi="ar-SA"/>
        </w:rPr>
        <w:t>I choć wesela letnią porą cieszą się największym zainteresowaniem</w:t>
      </w:r>
      <w:r w:rsidR="00027032">
        <w:rPr>
          <w:rFonts w:ascii="Tahoma" w:eastAsia="Times New Roman" w:hAnsi="Tahoma" w:cs="Tahoma"/>
          <w:sz w:val="24"/>
          <w:szCs w:val="24"/>
          <w:lang w:bidi="ar-SA"/>
        </w:rPr>
        <w:t>,</w:t>
      </w:r>
      <w:r w:rsidR="00784C74">
        <w:rPr>
          <w:rFonts w:ascii="Tahoma" w:eastAsia="Times New Roman" w:hAnsi="Tahoma" w:cs="Tahoma"/>
          <w:sz w:val="24"/>
          <w:szCs w:val="24"/>
          <w:lang w:bidi="ar-SA"/>
        </w:rPr>
        <w:t xml:space="preserve"> to ślub </w:t>
      </w:r>
      <w:r w:rsidR="00027032">
        <w:rPr>
          <w:rFonts w:ascii="Tahoma" w:eastAsia="Times New Roman" w:hAnsi="Tahoma" w:cs="Tahoma"/>
          <w:sz w:val="24"/>
          <w:szCs w:val="24"/>
          <w:lang w:bidi="ar-SA"/>
        </w:rPr>
        <w:t xml:space="preserve">w górach </w:t>
      </w:r>
      <w:r w:rsidR="00784C74">
        <w:rPr>
          <w:rFonts w:ascii="Tahoma" w:eastAsia="Times New Roman" w:hAnsi="Tahoma" w:cs="Tahoma"/>
          <w:sz w:val="24"/>
          <w:szCs w:val="24"/>
          <w:lang w:bidi="ar-SA"/>
        </w:rPr>
        <w:t xml:space="preserve">w zimowej scenerii może być równie urokliwy. </w:t>
      </w:r>
      <w:r w:rsidR="00784C74" w:rsidRPr="000D7DC3">
        <w:rPr>
          <w:rFonts w:ascii="Tahoma" w:eastAsia="Times New Roman" w:hAnsi="Tahoma" w:cs="Tahoma"/>
          <w:i/>
          <w:iCs/>
          <w:sz w:val="24"/>
          <w:szCs w:val="24"/>
          <w:lang w:bidi="ar-SA"/>
        </w:rPr>
        <w:t xml:space="preserve">- W przypadku wesela i ślubu w </w:t>
      </w:r>
      <w:r w:rsidR="00784C74">
        <w:rPr>
          <w:rFonts w:ascii="Tahoma" w:eastAsia="Times New Roman" w:hAnsi="Tahoma" w:cs="Tahoma"/>
          <w:i/>
          <w:iCs/>
          <w:sz w:val="24"/>
          <w:szCs w:val="24"/>
          <w:lang w:bidi="ar-SA"/>
        </w:rPr>
        <w:t xml:space="preserve">miesiącach zimowych </w:t>
      </w:r>
      <w:r w:rsidR="00784C74" w:rsidRPr="000D7DC3">
        <w:rPr>
          <w:rFonts w:ascii="Tahoma" w:eastAsia="Times New Roman" w:hAnsi="Tahoma" w:cs="Tahoma"/>
          <w:i/>
          <w:iCs/>
          <w:sz w:val="24"/>
          <w:szCs w:val="24"/>
          <w:lang w:bidi="ar-SA"/>
        </w:rPr>
        <w:t xml:space="preserve">warto zaplanować ceremonię ślubną na wcześniejszą godzinę. Jeśli ślub rozpocznie się po godzinie 15, należy przygotować się na to, że jeszcze w trakcie ceremonii na dworze zacznie zapadać zmrok </w:t>
      </w:r>
      <w:r w:rsidR="00784C74" w:rsidRPr="000D7DC3">
        <w:rPr>
          <w:rFonts w:ascii="Tahoma" w:eastAsia="Times New Roman" w:hAnsi="Tahoma" w:cs="Tahoma"/>
          <w:sz w:val="24"/>
          <w:szCs w:val="24"/>
          <w:lang w:bidi="ar-SA"/>
        </w:rPr>
        <w:t xml:space="preserve">- podpowiada Joanna </w:t>
      </w:r>
      <w:proofErr w:type="spellStart"/>
      <w:r w:rsidR="00784C74" w:rsidRPr="000D7DC3">
        <w:rPr>
          <w:rFonts w:ascii="Tahoma" w:eastAsia="Times New Roman" w:hAnsi="Tahoma" w:cs="Tahoma"/>
          <w:sz w:val="24"/>
          <w:szCs w:val="24"/>
          <w:lang w:bidi="ar-SA"/>
        </w:rPr>
        <w:t>Hoc-Kopiej</w:t>
      </w:r>
      <w:proofErr w:type="spellEnd"/>
      <w:r w:rsidR="00784C74" w:rsidRPr="000D7DC3">
        <w:rPr>
          <w:rFonts w:ascii="Tahoma" w:eastAsia="Times New Roman" w:hAnsi="Tahoma" w:cs="Tahoma"/>
          <w:sz w:val="24"/>
          <w:szCs w:val="24"/>
          <w:lang w:bidi="ar-SA"/>
        </w:rPr>
        <w:t xml:space="preserve"> (Dwór Korona Karkonoszy).</w:t>
      </w:r>
      <w:r w:rsidR="00784C74">
        <w:rPr>
          <w:rFonts w:ascii="Tahoma" w:eastAsia="Times New Roman" w:hAnsi="Tahoma" w:cs="Tahoma"/>
          <w:sz w:val="24"/>
          <w:szCs w:val="24"/>
          <w:lang w:bidi="ar-SA"/>
        </w:rPr>
        <w:t xml:space="preserve"> </w:t>
      </w:r>
      <w:r>
        <w:rPr>
          <w:rFonts w:ascii="Tahoma" w:eastAsia="Times New Roman" w:hAnsi="Tahoma" w:cs="Tahoma"/>
          <w:sz w:val="24"/>
          <w:szCs w:val="24"/>
          <w:lang w:bidi="ar-SA"/>
        </w:rPr>
        <w:t>Pamiętajmy jednak, że r</w:t>
      </w:r>
      <w:r w:rsidRPr="00FD43E6">
        <w:rPr>
          <w:rFonts w:ascii="Tahoma" w:eastAsia="Times New Roman" w:hAnsi="Tahoma" w:cs="Tahoma"/>
          <w:sz w:val="24"/>
          <w:szCs w:val="24"/>
          <w:lang w:bidi="ar-SA"/>
        </w:rPr>
        <w:t xml:space="preserve">ezerwacja nie </w:t>
      </w:r>
      <w:r w:rsidRPr="00FD43E6">
        <w:rPr>
          <w:rFonts w:ascii="Tahoma" w:eastAsia="Times New Roman" w:hAnsi="Tahoma" w:cs="Tahoma"/>
          <w:sz w:val="24"/>
          <w:szCs w:val="24"/>
          <w:lang w:bidi="ar-SA"/>
        </w:rPr>
        <w:lastRenderedPageBreak/>
        <w:t>obejmuje tylko miejsca</w:t>
      </w:r>
      <w:r>
        <w:rPr>
          <w:rFonts w:ascii="Tahoma" w:eastAsia="Times New Roman" w:hAnsi="Tahoma" w:cs="Tahoma"/>
          <w:sz w:val="24"/>
          <w:szCs w:val="24"/>
          <w:lang w:bidi="ar-SA"/>
        </w:rPr>
        <w:t xml:space="preserve"> ceremonii, ale także pozostałych osób wchodzących w skład „ekipy weselnej”. W przypadku, gdy organizujemy wesele w górach</w:t>
      </w:r>
      <w:r w:rsidR="00027032">
        <w:rPr>
          <w:rFonts w:ascii="Tahoma" w:eastAsia="Times New Roman" w:hAnsi="Tahoma" w:cs="Tahoma"/>
          <w:sz w:val="24"/>
          <w:szCs w:val="24"/>
          <w:lang w:bidi="ar-SA"/>
        </w:rPr>
        <w:t>,</w:t>
      </w:r>
      <w:r>
        <w:rPr>
          <w:rFonts w:ascii="Tahoma" w:eastAsia="Times New Roman" w:hAnsi="Tahoma" w:cs="Tahoma"/>
          <w:sz w:val="24"/>
          <w:szCs w:val="24"/>
          <w:lang w:bidi="ar-SA"/>
        </w:rPr>
        <w:t xml:space="preserve"> dobrze jest omówić możliwości techniczne fotografa, kamerzysty, czy osoby obsługującej </w:t>
      </w:r>
      <w:proofErr w:type="spellStart"/>
      <w:r>
        <w:rPr>
          <w:rFonts w:ascii="Tahoma" w:eastAsia="Times New Roman" w:hAnsi="Tahoma" w:cs="Tahoma"/>
          <w:sz w:val="24"/>
          <w:szCs w:val="24"/>
          <w:lang w:bidi="ar-SA"/>
        </w:rPr>
        <w:t>drony</w:t>
      </w:r>
      <w:proofErr w:type="spellEnd"/>
      <w:r>
        <w:rPr>
          <w:rFonts w:ascii="Tahoma" w:eastAsia="Times New Roman" w:hAnsi="Tahoma" w:cs="Tahoma"/>
          <w:sz w:val="24"/>
          <w:szCs w:val="24"/>
          <w:lang w:bidi="ar-SA"/>
        </w:rPr>
        <w:t xml:space="preserve">. </w:t>
      </w:r>
    </w:p>
    <w:p w:rsidR="00027032" w:rsidRDefault="00027032" w:rsidP="00F11260">
      <w:pPr>
        <w:widowControl/>
        <w:autoSpaceDE/>
        <w:autoSpaceDN/>
        <w:spacing w:line="360" w:lineRule="auto"/>
        <w:jc w:val="both"/>
        <w:rPr>
          <w:rFonts w:ascii="Tahoma" w:eastAsia="Times New Roman" w:hAnsi="Tahoma" w:cs="Tahoma"/>
          <w:sz w:val="24"/>
          <w:szCs w:val="24"/>
          <w:lang w:bidi="ar-SA"/>
        </w:rPr>
      </w:pPr>
    </w:p>
    <w:p w:rsidR="00FD43E6" w:rsidRDefault="00F11260" w:rsidP="00F11260">
      <w:pPr>
        <w:keepNext/>
        <w:spacing w:line="360" w:lineRule="auto"/>
        <w:jc w:val="center"/>
      </w:pPr>
      <w:r>
        <w:rPr>
          <w:rFonts w:ascii="Tahoma" w:eastAsia="Times New Roman" w:hAnsi="Tahoma" w:cs="Tahoma"/>
          <w:noProof/>
          <w:sz w:val="24"/>
          <w:szCs w:val="24"/>
          <w:lang w:bidi="ar-SA"/>
        </w:rPr>
        <w:drawing>
          <wp:inline distT="0" distB="0" distL="0" distR="0">
            <wp:extent cx="4248150" cy="2823204"/>
            <wp:effectExtent l="19050" t="0" r="0" b="0"/>
            <wp:docPr id="5" name="Obraz 4" descr="Wesele w górach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esele w górach 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56195" cy="2828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1260" w:rsidRPr="00E16749" w:rsidRDefault="00F11260" w:rsidP="00F11260">
      <w:pPr>
        <w:keepNext/>
        <w:spacing w:line="360" w:lineRule="auto"/>
        <w:jc w:val="center"/>
        <w:rPr>
          <w:rFonts w:ascii="Tahoma" w:hAnsi="Tahoma" w:cs="Tahoma"/>
          <w:sz w:val="20"/>
          <w:szCs w:val="20"/>
        </w:rPr>
      </w:pPr>
      <w:r w:rsidRPr="00E16749">
        <w:rPr>
          <w:rFonts w:ascii="Tahoma" w:hAnsi="Tahoma" w:cs="Tahoma"/>
          <w:sz w:val="20"/>
          <w:szCs w:val="20"/>
        </w:rPr>
        <w:t>Ślub w górach</w:t>
      </w:r>
    </w:p>
    <w:p w:rsidR="001879D6" w:rsidRDefault="001879D6" w:rsidP="00F11260">
      <w:pPr>
        <w:spacing w:line="360" w:lineRule="auto"/>
        <w:jc w:val="both"/>
        <w:rPr>
          <w:rFonts w:ascii="Tahoma" w:eastAsia="Times New Roman" w:hAnsi="Tahoma" w:cs="Tahoma"/>
          <w:sz w:val="24"/>
          <w:szCs w:val="24"/>
          <w:lang w:bidi="ar-SA"/>
        </w:rPr>
      </w:pPr>
    </w:p>
    <w:p w:rsidR="001879D6" w:rsidRPr="00027032" w:rsidRDefault="006425B4" w:rsidP="00F11260">
      <w:pPr>
        <w:spacing w:line="360" w:lineRule="auto"/>
        <w:jc w:val="both"/>
        <w:rPr>
          <w:rFonts w:ascii="Tahoma" w:eastAsia="Times New Roman" w:hAnsi="Tahoma" w:cs="Tahoma"/>
          <w:b/>
          <w:sz w:val="24"/>
          <w:szCs w:val="24"/>
          <w:lang w:bidi="ar-SA"/>
        </w:rPr>
      </w:pPr>
      <w:r>
        <w:rPr>
          <w:rFonts w:ascii="Tahoma" w:eastAsia="Times New Roman" w:hAnsi="Tahoma" w:cs="Tahoma"/>
          <w:b/>
          <w:sz w:val="24"/>
          <w:szCs w:val="24"/>
          <w:lang w:bidi="ar-SA"/>
        </w:rPr>
        <w:t>Dlaczego warto skorzystać z</w:t>
      </w:r>
      <w:r w:rsidR="001879D6" w:rsidRPr="00027032">
        <w:rPr>
          <w:rFonts w:ascii="Tahoma" w:eastAsia="Times New Roman" w:hAnsi="Tahoma" w:cs="Tahoma"/>
          <w:b/>
          <w:sz w:val="24"/>
          <w:szCs w:val="24"/>
          <w:lang w:bidi="ar-SA"/>
        </w:rPr>
        <w:t xml:space="preserve"> porad eksperta</w:t>
      </w:r>
      <w:r>
        <w:rPr>
          <w:rFonts w:ascii="Tahoma" w:eastAsia="Times New Roman" w:hAnsi="Tahoma" w:cs="Tahoma"/>
          <w:b/>
          <w:sz w:val="24"/>
          <w:szCs w:val="24"/>
          <w:lang w:bidi="ar-SA"/>
        </w:rPr>
        <w:t>?</w:t>
      </w:r>
    </w:p>
    <w:p w:rsidR="001726C4" w:rsidRDefault="001879D6" w:rsidP="00F11260">
      <w:pPr>
        <w:spacing w:line="360" w:lineRule="auto"/>
        <w:jc w:val="both"/>
        <w:rPr>
          <w:rFonts w:ascii="Tahoma" w:eastAsia="Times New Roman" w:hAnsi="Tahoma" w:cs="Tahoma"/>
          <w:sz w:val="24"/>
          <w:szCs w:val="24"/>
          <w:lang w:bidi="ar-SA"/>
        </w:rPr>
      </w:pPr>
      <w:r>
        <w:rPr>
          <w:rFonts w:ascii="Tahoma" w:eastAsia="Times New Roman" w:hAnsi="Tahoma" w:cs="Tahoma"/>
          <w:sz w:val="24"/>
          <w:szCs w:val="24"/>
          <w:lang w:bidi="ar-SA"/>
        </w:rPr>
        <w:t xml:space="preserve">Zakładając, że na co dzień mieszkasz z dala od miejsca ceremonii, skorzystaj z </w:t>
      </w:r>
      <w:r w:rsidR="00027032">
        <w:rPr>
          <w:rFonts w:ascii="Tahoma" w:eastAsia="Times New Roman" w:hAnsi="Tahoma" w:cs="Tahoma"/>
          <w:sz w:val="24"/>
          <w:szCs w:val="24"/>
          <w:lang w:bidi="ar-SA"/>
        </w:rPr>
        <w:t xml:space="preserve">pomocy </w:t>
      </w:r>
      <w:proofErr w:type="spellStart"/>
      <w:r w:rsidR="00027032">
        <w:rPr>
          <w:rFonts w:ascii="Tahoma" w:eastAsia="Times New Roman" w:hAnsi="Tahoma" w:cs="Tahoma"/>
          <w:sz w:val="24"/>
          <w:szCs w:val="24"/>
          <w:lang w:bidi="ar-SA"/>
        </w:rPr>
        <w:t>Weeding</w:t>
      </w:r>
      <w:proofErr w:type="spellEnd"/>
      <w:r w:rsidR="00027032">
        <w:rPr>
          <w:rFonts w:ascii="Tahoma" w:eastAsia="Times New Roman" w:hAnsi="Tahoma" w:cs="Tahoma"/>
          <w:sz w:val="24"/>
          <w:szCs w:val="24"/>
          <w:lang w:bidi="ar-SA"/>
        </w:rPr>
        <w:t xml:space="preserve"> </w:t>
      </w:r>
      <w:proofErr w:type="spellStart"/>
      <w:r w:rsidR="00027032">
        <w:rPr>
          <w:rFonts w:ascii="Tahoma" w:eastAsia="Times New Roman" w:hAnsi="Tahoma" w:cs="Tahoma"/>
          <w:sz w:val="24"/>
          <w:szCs w:val="24"/>
          <w:lang w:bidi="ar-SA"/>
        </w:rPr>
        <w:t>P</w:t>
      </w:r>
      <w:r>
        <w:rPr>
          <w:rFonts w:ascii="Tahoma" w:eastAsia="Times New Roman" w:hAnsi="Tahoma" w:cs="Tahoma"/>
          <w:sz w:val="24"/>
          <w:szCs w:val="24"/>
          <w:lang w:bidi="ar-SA"/>
        </w:rPr>
        <w:t>lan</w:t>
      </w:r>
      <w:r w:rsidR="00E16749">
        <w:rPr>
          <w:rFonts w:ascii="Tahoma" w:eastAsia="Times New Roman" w:hAnsi="Tahoma" w:cs="Tahoma"/>
          <w:sz w:val="24"/>
          <w:szCs w:val="24"/>
          <w:lang w:bidi="ar-SA"/>
        </w:rPr>
        <w:t>n</w:t>
      </w:r>
      <w:r>
        <w:rPr>
          <w:rFonts w:ascii="Tahoma" w:eastAsia="Times New Roman" w:hAnsi="Tahoma" w:cs="Tahoma"/>
          <w:sz w:val="24"/>
          <w:szCs w:val="24"/>
          <w:lang w:bidi="ar-SA"/>
        </w:rPr>
        <w:t>era</w:t>
      </w:r>
      <w:proofErr w:type="spellEnd"/>
      <w:r>
        <w:rPr>
          <w:rFonts w:ascii="Tahoma" w:eastAsia="Times New Roman" w:hAnsi="Tahoma" w:cs="Tahoma"/>
          <w:sz w:val="24"/>
          <w:szCs w:val="24"/>
          <w:lang w:bidi="ar-SA"/>
        </w:rPr>
        <w:t>, który dopilnuje, aby Twój ślub w górach odbył się zgodnie z wytycznymi. Dzięki temu konieczność przyjazdu np. co weekend, aby skontrolować każdy element</w:t>
      </w:r>
      <w:r w:rsidR="00027032">
        <w:rPr>
          <w:rFonts w:ascii="Tahoma" w:eastAsia="Times New Roman" w:hAnsi="Tahoma" w:cs="Tahoma"/>
          <w:sz w:val="24"/>
          <w:szCs w:val="24"/>
          <w:lang w:bidi="ar-SA"/>
        </w:rPr>
        <w:t>,</w:t>
      </w:r>
      <w:r>
        <w:rPr>
          <w:rFonts w:ascii="Tahoma" w:eastAsia="Times New Roman" w:hAnsi="Tahoma" w:cs="Tahoma"/>
          <w:sz w:val="24"/>
          <w:szCs w:val="24"/>
          <w:lang w:bidi="ar-SA"/>
        </w:rPr>
        <w:t xml:space="preserve"> zostanie wyeliminowana. </w:t>
      </w:r>
      <w:r w:rsidRPr="001879D6">
        <w:rPr>
          <w:rFonts w:ascii="Tahoma" w:eastAsia="Times New Roman" w:hAnsi="Tahoma" w:cs="Tahoma"/>
          <w:sz w:val="24"/>
          <w:szCs w:val="24"/>
          <w:lang w:bidi="ar-SA"/>
        </w:rPr>
        <w:t xml:space="preserve">Ponadto planiści ślubów zwykle mają kontakty z lokalnymi firmami i mogą pomóc w </w:t>
      </w:r>
      <w:r w:rsidR="00027032">
        <w:rPr>
          <w:rFonts w:ascii="Tahoma" w:eastAsia="Times New Roman" w:hAnsi="Tahoma" w:cs="Tahoma"/>
          <w:sz w:val="24"/>
          <w:szCs w:val="24"/>
          <w:lang w:bidi="ar-SA"/>
        </w:rPr>
        <w:t xml:space="preserve">podejmowaniu lepszych decyzji oraz w negocjacji stawek. Wsparcie </w:t>
      </w:r>
      <w:proofErr w:type="spellStart"/>
      <w:r w:rsidR="00027032">
        <w:rPr>
          <w:rFonts w:ascii="Tahoma" w:eastAsia="Times New Roman" w:hAnsi="Tahoma" w:cs="Tahoma"/>
          <w:sz w:val="24"/>
          <w:szCs w:val="24"/>
          <w:lang w:bidi="ar-SA"/>
        </w:rPr>
        <w:t>Wedding</w:t>
      </w:r>
      <w:proofErr w:type="spellEnd"/>
      <w:r w:rsidR="00027032">
        <w:rPr>
          <w:rFonts w:ascii="Tahoma" w:eastAsia="Times New Roman" w:hAnsi="Tahoma" w:cs="Tahoma"/>
          <w:sz w:val="24"/>
          <w:szCs w:val="24"/>
          <w:lang w:bidi="ar-SA"/>
        </w:rPr>
        <w:t xml:space="preserve"> </w:t>
      </w:r>
      <w:proofErr w:type="spellStart"/>
      <w:r w:rsidR="00027032">
        <w:rPr>
          <w:rFonts w:ascii="Tahoma" w:eastAsia="Times New Roman" w:hAnsi="Tahoma" w:cs="Tahoma"/>
          <w:sz w:val="24"/>
          <w:szCs w:val="24"/>
          <w:lang w:bidi="ar-SA"/>
        </w:rPr>
        <w:t>P</w:t>
      </w:r>
      <w:r w:rsidR="001726C4">
        <w:rPr>
          <w:rFonts w:ascii="Tahoma" w:eastAsia="Times New Roman" w:hAnsi="Tahoma" w:cs="Tahoma"/>
          <w:sz w:val="24"/>
          <w:szCs w:val="24"/>
          <w:lang w:bidi="ar-SA"/>
        </w:rPr>
        <w:t>la</w:t>
      </w:r>
      <w:r w:rsidR="00E16749">
        <w:rPr>
          <w:rFonts w:ascii="Tahoma" w:eastAsia="Times New Roman" w:hAnsi="Tahoma" w:cs="Tahoma"/>
          <w:sz w:val="24"/>
          <w:szCs w:val="24"/>
          <w:lang w:bidi="ar-SA"/>
        </w:rPr>
        <w:t>n</w:t>
      </w:r>
      <w:r w:rsidR="001726C4">
        <w:rPr>
          <w:rFonts w:ascii="Tahoma" w:eastAsia="Times New Roman" w:hAnsi="Tahoma" w:cs="Tahoma"/>
          <w:sz w:val="24"/>
          <w:szCs w:val="24"/>
          <w:lang w:bidi="ar-SA"/>
        </w:rPr>
        <w:t>nera</w:t>
      </w:r>
      <w:proofErr w:type="spellEnd"/>
      <w:r w:rsidR="001726C4">
        <w:rPr>
          <w:rFonts w:ascii="Tahoma" w:eastAsia="Times New Roman" w:hAnsi="Tahoma" w:cs="Tahoma"/>
          <w:sz w:val="24"/>
          <w:szCs w:val="24"/>
          <w:lang w:bidi="ar-SA"/>
        </w:rPr>
        <w:t xml:space="preserve"> to także dobre rozwiązanie w przypadku nagłych incydentów. Ekspert zajmie się nimi, nie odrywając Cię od obowiązków. </w:t>
      </w:r>
    </w:p>
    <w:p w:rsidR="001726C4" w:rsidRDefault="001726C4" w:rsidP="00F11260">
      <w:pPr>
        <w:spacing w:line="360" w:lineRule="auto"/>
        <w:jc w:val="both"/>
        <w:rPr>
          <w:rFonts w:ascii="Tahoma" w:eastAsia="Times New Roman" w:hAnsi="Tahoma" w:cs="Tahoma"/>
          <w:sz w:val="24"/>
          <w:szCs w:val="24"/>
          <w:lang w:bidi="ar-SA"/>
        </w:rPr>
      </w:pPr>
    </w:p>
    <w:p w:rsidR="001726C4" w:rsidRPr="00027032" w:rsidRDefault="001726C4" w:rsidP="00F11260">
      <w:pPr>
        <w:spacing w:line="360" w:lineRule="auto"/>
        <w:jc w:val="both"/>
        <w:rPr>
          <w:rFonts w:ascii="Tahoma" w:hAnsi="Tahoma" w:cs="Tahoma"/>
          <w:b/>
          <w:sz w:val="24"/>
          <w:szCs w:val="24"/>
        </w:rPr>
      </w:pPr>
      <w:r w:rsidRPr="00027032">
        <w:rPr>
          <w:rFonts w:ascii="Tahoma" w:hAnsi="Tahoma" w:cs="Tahoma"/>
          <w:b/>
          <w:sz w:val="24"/>
          <w:szCs w:val="24"/>
        </w:rPr>
        <w:t>Zatrudnij lokalnego fotografa</w:t>
      </w:r>
      <w:r w:rsidR="006425B4">
        <w:rPr>
          <w:rFonts w:ascii="Tahoma" w:hAnsi="Tahoma" w:cs="Tahoma"/>
          <w:b/>
          <w:sz w:val="24"/>
          <w:szCs w:val="24"/>
        </w:rPr>
        <w:t xml:space="preserve"> </w:t>
      </w:r>
    </w:p>
    <w:p w:rsidR="001726C4" w:rsidRPr="000D7DC3" w:rsidRDefault="001726C4" w:rsidP="00F11260">
      <w:pPr>
        <w:spacing w:line="360" w:lineRule="auto"/>
        <w:jc w:val="both"/>
        <w:rPr>
          <w:rFonts w:ascii="Tahoma" w:hAnsi="Tahoma" w:cs="Tahoma"/>
          <w:sz w:val="24"/>
          <w:szCs w:val="24"/>
        </w:rPr>
      </w:pPr>
      <w:r w:rsidRPr="001726C4">
        <w:rPr>
          <w:rFonts w:ascii="Tahoma" w:hAnsi="Tahoma" w:cs="Tahoma"/>
          <w:sz w:val="24"/>
          <w:szCs w:val="24"/>
        </w:rPr>
        <w:t>W przeciwieństwie do</w:t>
      </w:r>
      <w:r>
        <w:rPr>
          <w:rFonts w:ascii="Tahoma" w:hAnsi="Tahoma" w:cs="Tahoma"/>
          <w:sz w:val="24"/>
          <w:szCs w:val="24"/>
        </w:rPr>
        <w:t xml:space="preserve"> przyjezdnych</w:t>
      </w:r>
      <w:r w:rsidRPr="001726C4">
        <w:rPr>
          <w:rFonts w:ascii="Tahoma" w:hAnsi="Tahoma" w:cs="Tahoma"/>
          <w:sz w:val="24"/>
          <w:szCs w:val="24"/>
        </w:rPr>
        <w:t xml:space="preserve"> fotografów, miejscowi będą wiedzieli, kiedy i gdzie robić najlepsze zdjęcia. Dobrym pomysłem jest również przejrzenie zdjęć ślubnych innych osób,</w:t>
      </w:r>
      <w:r w:rsidR="00027032">
        <w:rPr>
          <w:rFonts w:ascii="Tahoma" w:hAnsi="Tahoma" w:cs="Tahoma"/>
          <w:sz w:val="24"/>
          <w:szCs w:val="24"/>
        </w:rPr>
        <w:t xml:space="preserve"> aby zobaczyć, jak różnorodne mogą być</w:t>
      </w:r>
      <w:r w:rsidRPr="001726C4">
        <w:rPr>
          <w:rFonts w:ascii="Tahoma" w:hAnsi="Tahoma" w:cs="Tahoma"/>
          <w:sz w:val="24"/>
          <w:szCs w:val="24"/>
        </w:rPr>
        <w:t xml:space="preserve"> scenerie </w:t>
      </w:r>
      <w:r w:rsidR="00027032">
        <w:rPr>
          <w:rFonts w:ascii="Tahoma" w:hAnsi="Tahoma" w:cs="Tahoma"/>
          <w:sz w:val="24"/>
          <w:szCs w:val="24"/>
        </w:rPr>
        <w:t xml:space="preserve">podczas </w:t>
      </w:r>
      <w:r w:rsidRPr="001726C4">
        <w:rPr>
          <w:rFonts w:ascii="Tahoma" w:hAnsi="Tahoma" w:cs="Tahoma"/>
          <w:sz w:val="24"/>
          <w:szCs w:val="24"/>
        </w:rPr>
        <w:t>wesel</w:t>
      </w:r>
      <w:r w:rsidR="00027032">
        <w:rPr>
          <w:rFonts w:ascii="Tahoma" w:hAnsi="Tahoma" w:cs="Tahoma"/>
          <w:sz w:val="24"/>
          <w:szCs w:val="24"/>
        </w:rPr>
        <w:t>a</w:t>
      </w:r>
      <w:r w:rsidRPr="001726C4">
        <w:rPr>
          <w:rFonts w:ascii="Tahoma" w:hAnsi="Tahoma" w:cs="Tahoma"/>
          <w:sz w:val="24"/>
          <w:szCs w:val="24"/>
        </w:rPr>
        <w:t xml:space="preserve"> w górach.</w:t>
      </w:r>
    </w:p>
    <w:p w:rsidR="009D0AB5" w:rsidRDefault="009D0AB5" w:rsidP="00F11260">
      <w:pPr>
        <w:spacing w:line="360" w:lineRule="auto"/>
        <w:jc w:val="both"/>
        <w:rPr>
          <w:rFonts w:ascii="Tahoma" w:hAnsi="Tahoma" w:cs="Tahoma"/>
          <w:sz w:val="24"/>
          <w:szCs w:val="24"/>
        </w:rPr>
      </w:pPr>
    </w:p>
    <w:p w:rsidR="001726C4" w:rsidRPr="00027032" w:rsidRDefault="006425B4" w:rsidP="00F11260">
      <w:pPr>
        <w:spacing w:line="360" w:lineRule="auto"/>
        <w:jc w:val="both"/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lastRenderedPageBreak/>
        <w:t>Wycieczka dla gości? Dobry pomysł!</w:t>
      </w:r>
    </w:p>
    <w:p w:rsidR="001726C4" w:rsidRDefault="001726C4" w:rsidP="00F11260">
      <w:pPr>
        <w:spacing w:line="360" w:lineRule="auto"/>
        <w:jc w:val="both"/>
        <w:rPr>
          <w:rFonts w:ascii="Tahoma" w:hAnsi="Tahoma" w:cs="Tahoma"/>
          <w:sz w:val="24"/>
          <w:szCs w:val="24"/>
        </w:rPr>
      </w:pPr>
      <w:r w:rsidRPr="001726C4">
        <w:rPr>
          <w:rFonts w:ascii="Tahoma" w:hAnsi="Tahoma" w:cs="Tahoma"/>
          <w:sz w:val="24"/>
          <w:szCs w:val="24"/>
        </w:rPr>
        <w:t xml:space="preserve">Twoi goście to prawdopodobnie </w:t>
      </w:r>
      <w:r>
        <w:rPr>
          <w:rFonts w:ascii="Tahoma" w:hAnsi="Tahoma" w:cs="Tahoma"/>
          <w:sz w:val="24"/>
          <w:szCs w:val="24"/>
        </w:rPr>
        <w:t>na co dzień nie mieszkają w regionach górskich, dlatego wesele w górach to świetna okazja, aby i oni mogli odpocząć, doceniając piękną przyrodę.</w:t>
      </w:r>
      <w:r w:rsidR="00027032"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</w:rPr>
        <w:t>Być może warto zarezerwować im wcześniej nocleg, aby jeszcze przed uroczystością mogli przejść się po okolicy lub skorzystać z lokalnych atrakcji.</w:t>
      </w:r>
    </w:p>
    <w:p w:rsidR="001726C4" w:rsidRDefault="001726C4" w:rsidP="00F11260">
      <w:pPr>
        <w:spacing w:line="360" w:lineRule="auto"/>
        <w:jc w:val="both"/>
        <w:rPr>
          <w:rFonts w:ascii="Tahoma" w:hAnsi="Tahoma" w:cs="Tahoma"/>
          <w:sz w:val="24"/>
          <w:szCs w:val="24"/>
        </w:rPr>
      </w:pPr>
    </w:p>
    <w:p w:rsidR="001726C4" w:rsidRPr="00027032" w:rsidRDefault="006425B4" w:rsidP="00F11260">
      <w:pPr>
        <w:spacing w:line="360" w:lineRule="auto"/>
        <w:jc w:val="both"/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 xml:space="preserve">W jaki sposób przygotować </w:t>
      </w:r>
      <w:r w:rsidR="001726C4" w:rsidRPr="00027032">
        <w:rPr>
          <w:rFonts w:ascii="Tahoma" w:hAnsi="Tahoma" w:cs="Tahoma"/>
          <w:b/>
          <w:sz w:val="24"/>
          <w:szCs w:val="24"/>
        </w:rPr>
        <w:t>gości na wesele w górach</w:t>
      </w:r>
      <w:r>
        <w:rPr>
          <w:rFonts w:ascii="Tahoma" w:hAnsi="Tahoma" w:cs="Tahoma"/>
          <w:b/>
          <w:sz w:val="24"/>
          <w:szCs w:val="24"/>
        </w:rPr>
        <w:t>?</w:t>
      </w:r>
    </w:p>
    <w:p w:rsidR="001726C4" w:rsidRDefault="001726C4" w:rsidP="00F11260">
      <w:pPr>
        <w:spacing w:line="360" w:lineRule="auto"/>
        <w:jc w:val="both"/>
        <w:rPr>
          <w:rFonts w:ascii="Tahoma" w:hAnsi="Tahoma" w:cs="Tahoma"/>
          <w:sz w:val="24"/>
          <w:szCs w:val="24"/>
        </w:rPr>
      </w:pPr>
      <w:r w:rsidRPr="001726C4">
        <w:rPr>
          <w:rFonts w:ascii="Tahoma" w:hAnsi="Tahoma" w:cs="Tahoma"/>
          <w:sz w:val="24"/>
          <w:szCs w:val="24"/>
        </w:rPr>
        <w:t>Zachęć gości weselnych do spakow</w:t>
      </w:r>
      <w:r>
        <w:rPr>
          <w:rFonts w:ascii="Tahoma" w:hAnsi="Tahoma" w:cs="Tahoma"/>
          <w:sz w:val="24"/>
          <w:szCs w:val="24"/>
        </w:rPr>
        <w:t>a</w:t>
      </w:r>
      <w:r w:rsidR="00027032">
        <w:rPr>
          <w:rFonts w:ascii="Tahoma" w:hAnsi="Tahoma" w:cs="Tahoma"/>
          <w:sz w:val="24"/>
          <w:szCs w:val="24"/>
        </w:rPr>
        <w:t xml:space="preserve">nia kilku warstw odzieży, nawet </w:t>
      </w:r>
      <w:r>
        <w:rPr>
          <w:rFonts w:ascii="Tahoma" w:hAnsi="Tahoma" w:cs="Tahoma"/>
          <w:sz w:val="24"/>
          <w:szCs w:val="24"/>
        </w:rPr>
        <w:t>jeśli ślub odbędzie się w połowie lipca. Rozważ rozesłanie linków do aktualnej prognoz</w:t>
      </w:r>
      <w:r w:rsidR="00027032">
        <w:rPr>
          <w:rFonts w:ascii="Tahoma" w:hAnsi="Tahoma" w:cs="Tahoma"/>
          <w:sz w:val="24"/>
          <w:szCs w:val="24"/>
        </w:rPr>
        <w:t>y pogody lub przygotuj dla nich</w:t>
      </w:r>
      <w:r>
        <w:rPr>
          <w:rFonts w:ascii="Tahoma" w:hAnsi="Tahoma" w:cs="Tahoma"/>
          <w:sz w:val="24"/>
          <w:szCs w:val="24"/>
        </w:rPr>
        <w:t xml:space="preserve"> listę kontrolną rzeczy, które warto zabrać przyjeżdżając w góry. </w:t>
      </w:r>
    </w:p>
    <w:p w:rsidR="006726EA" w:rsidRDefault="006726EA" w:rsidP="00F11260">
      <w:pPr>
        <w:spacing w:line="360" w:lineRule="auto"/>
        <w:jc w:val="both"/>
        <w:rPr>
          <w:rFonts w:ascii="Tahoma" w:hAnsi="Tahoma" w:cs="Tahoma"/>
          <w:sz w:val="24"/>
          <w:szCs w:val="24"/>
        </w:rPr>
      </w:pPr>
    </w:p>
    <w:p w:rsidR="00F11260" w:rsidRDefault="00F11260" w:rsidP="00F11260">
      <w:pPr>
        <w:keepNext/>
        <w:spacing w:line="360" w:lineRule="auto"/>
        <w:jc w:val="center"/>
      </w:pPr>
      <w:r>
        <w:rPr>
          <w:rFonts w:ascii="Tahoma" w:hAnsi="Tahoma" w:cs="Tahoma"/>
          <w:noProof/>
          <w:sz w:val="24"/>
          <w:szCs w:val="24"/>
          <w:lang w:bidi="ar-SA"/>
        </w:rPr>
        <w:drawing>
          <wp:inline distT="0" distB="0" distL="0" distR="0">
            <wp:extent cx="3744876" cy="2497635"/>
            <wp:effectExtent l="19050" t="0" r="7974" b="0"/>
            <wp:docPr id="6" name="Obraz 5" descr="Wesele w górach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esele w górach 2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0212" cy="2501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26C4" w:rsidRPr="00E16749" w:rsidRDefault="00F11260" w:rsidP="00F11260">
      <w:pPr>
        <w:pStyle w:val="Legenda"/>
        <w:jc w:val="center"/>
        <w:rPr>
          <w:rFonts w:ascii="Tahoma" w:hAnsi="Tahoma" w:cs="Tahoma"/>
          <w:i w:val="0"/>
          <w:color w:val="auto"/>
          <w:sz w:val="20"/>
          <w:szCs w:val="20"/>
        </w:rPr>
      </w:pPr>
      <w:r w:rsidRPr="00E16749">
        <w:rPr>
          <w:rFonts w:ascii="Tahoma" w:hAnsi="Tahoma" w:cs="Tahoma"/>
          <w:i w:val="0"/>
          <w:color w:val="auto"/>
          <w:sz w:val="20"/>
          <w:szCs w:val="20"/>
        </w:rPr>
        <w:t>Materiały prasowe Dwór Korona Karkonoszy</w:t>
      </w:r>
    </w:p>
    <w:p w:rsidR="00027032" w:rsidRDefault="00027032" w:rsidP="00F11260">
      <w:pPr>
        <w:spacing w:line="360" w:lineRule="auto"/>
        <w:jc w:val="both"/>
        <w:rPr>
          <w:rFonts w:ascii="Tahoma" w:hAnsi="Tahoma" w:cs="Tahoma"/>
          <w:b/>
          <w:sz w:val="24"/>
          <w:szCs w:val="24"/>
        </w:rPr>
      </w:pPr>
    </w:p>
    <w:p w:rsidR="00784C74" w:rsidRPr="00027032" w:rsidRDefault="00784C74" w:rsidP="00F11260">
      <w:pPr>
        <w:spacing w:line="360" w:lineRule="auto"/>
        <w:jc w:val="both"/>
        <w:rPr>
          <w:rFonts w:ascii="Tahoma" w:hAnsi="Tahoma" w:cs="Tahoma"/>
          <w:b/>
          <w:sz w:val="24"/>
          <w:szCs w:val="24"/>
        </w:rPr>
      </w:pPr>
      <w:r w:rsidRPr="00027032">
        <w:rPr>
          <w:rFonts w:ascii="Tahoma" w:hAnsi="Tahoma" w:cs="Tahoma"/>
          <w:b/>
          <w:sz w:val="24"/>
          <w:szCs w:val="24"/>
        </w:rPr>
        <w:t>Skorzystaj z lokalnych przysmaków</w:t>
      </w:r>
    </w:p>
    <w:p w:rsidR="00784C74" w:rsidRDefault="00784C74" w:rsidP="00F11260">
      <w:pPr>
        <w:spacing w:line="360" w:lineRule="auto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Wiele par decyduje się na ślub w górach nie tylko ze względu na przepiękne widoki, ale także na typowo </w:t>
      </w:r>
      <w:r w:rsidR="00027032">
        <w:rPr>
          <w:rFonts w:ascii="Tahoma" w:hAnsi="Tahoma" w:cs="Tahoma"/>
          <w:sz w:val="24"/>
          <w:szCs w:val="24"/>
        </w:rPr>
        <w:t xml:space="preserve">górskie dania, które mogą </w:t>
      </w:r>
      <w:r>
        <w:rPr>
          <w:rFonts w:ascii="Tahoma" w:hAnsi="Tahoma" w:cs="Tahoma"/>
          <w:sz w:val="24"/>
          <w:szCs w:val="24"/>
        </w:rPr>
        <w:t xml:space="preserve">zagościć w menu weselnym. </w:t>
      </w:r>
    </w:p>
    <w:p w:rsidR="00027032" w:rsidRDefault="00784C74" w:rsidP="00027032">
      <w:pPr>
        <w:spacing w:line="360" w:lineRule="auto"/>
        <w:jc w:val="both"/>
        <w:rPr>
          <w:rFonts w:ascii="Tahoma" w:hAnsi="Tahoma" w:cs="Tahoma"/>
          <w:sz w:val="24"/>
          <w:szCs w:val="24"/>
        </w:rPr>
      </w:pPr>
      <w:r w:rsidRPr="000D7DC3">
        <w:rPr>
          <w:rFonts w:ascii="Tahoma" w:eastAsia="Times New Roman" w:hAnsi="Tahoma" w:cs="Tahoma"/>
          <w:i/>
          <w:iCs/>
          <w:sz w:val="24"/>
          <w:szCs w:val="24"/>
          <w:lang w:bidi="ar-SA"/>
        </w:rPr>
        <w:t>- Dobra kuchnia to jeden z najważniejszych e</w:t>
      </w:r>
      <w:r>
        <w:rPr>
          <w:rFonts w:ascii="Tahoma" w:eastAsia="Times New Roman" w:hAnsi="Tahoma" w:cs="Tahoma"/>
          <w:i/>
          <w:iCs/>
          <w:sz w:val="24"/>
          <w:szCs w:val="24"/>
          <w:lang w:bidi="ar-SA"/>
        </w:rPr>
        <w:t>lementów udanego wesela. Płonące szynki, a</w:t>
      </w:r>
      <w:r w:rsidRPr="000D7DC3">
        <w:rPr>
          <w:rFonts w:ascii="Tahoma" w:eastAsia="Times New Roman" w:hAnsi="Tahoma" w:cs="Tahoma"/>
          <w:i/>
          <w:iCs/>
          <w:sz w:val="24"/>
          <w:szCs w:val="24"/>
          <w:lang w:bidi="ar-SA"/>
        </w:rPr>
        <w:t xml:space="preserve">romatyczne pasztety, przepyszne sery, oliwki z ziołami, czy wyborne mięsa pieczone podbiją podniebienia nawet najbardziej wymagających </w:t>
      </w:r>
      <w:r w:rsidR="00027032">
        <w:rPr>
          <w:rFonts w:ascii="Tahoma" w:eastAsia="Times New Roman" w:hAnsi="Tahoma" w:cs="Tahoma"/>
          <w:sz w:val="24"/>
          <w:szCs w:val="24"/>
          <w:lang w:bidi="ar-SA"/>
        </w:rPr>
        <w:t xml:space="preserve">– mówi </w:t>
      </w:r>
      <w:r w:rsidR="00FA364F">
        <w:rPr>
          <w:rFonts w:ascii="Tahoma" w:eastAsia="Times New Roman" w:hAnsi="Tahoma" w:cs="Tahoma"/>
          <w:sz w:val="24"/>
          <w:szCs w:val="24"/>
          <w:lang w:bidi="ar-SA"/>
        </w:rPr>
        <w:t xml:space="preserve">Joanna </w:t>
      </w:r>
      <w:proofErr w:type="spellStart"/>
      <w:r w:rsidR="00FA364F">
        <w:rPr>
          <w:rFonts w:ascii="Tahoma" w:eastAsia="Times New Roman" w:hAnsi="Tahoma" w:cs="Tahoma"/>
          <w:sz w:val="24"/>
          <w:szCs w:val="24"/>
          <w:lang w:bidi="ar-SA"/>
        </w:rPr>
        <w:t>Hoc-Kopiej</w:t>
      </w:r>
      <w:proofErr w:type="spellEnd"/>
      <w:r w:rsidR="00FA364F">
        <w:rPr>
          <w:rFonts w:ascii="Tahoma" w:eastAsia="Times New Roman" w:hAnsi="Tahoma" w:cs="Tahoma"/>
          <w:sz w:val="24"/>
          <w:szCs w:val="24"/>
          <w:lang w:bidi="ar-SA"/>
        </w:rPr>
        <w:t xml:space="preserve"> z Dworu Korona Karkonoszy.</w:t>
      </w:r>
    </w:p>
    <w:p w:rsidR="00027032" w:rsidRDefault="00027032" w:rsidP="00027032">
      <w:pPr>
        <w:spacing w:line="360" w:lineRule="auto"/>
        <w:jc w:val="both"/>
        <w:rPr>
          <w:rFonts w:ascii="Tahoma" w:hAnsi="Tahoma" w:cs="Tahoma"/>
          <w:sz w:val="24"/>
          <w:szCs w:val="24"/>
        </w:rPr>
      </w:pPr>
    </w:p>
    <w:p w:rsidR="00027032" w:rsidRPr="00027032" w:rsidRDefault="00027032" w:rsidP="00027032">
      <w:pPr>
        <w:spacing w:line="360" w:lineRule="auto"/>
        <w:jc w:val="both"/>
        <w:rPr>
          <w:rFonts w:ascii="Tahoma" w:hAnsi="Tahoma" w:cs="Tahoma"/>
          <w:b/>
          <w:sz w:val="24"/>
          <w:szCs w:val="24"/>
        </w:rPr>
      </w:pPr>
      <w:r w:rsidRPr="00027032">
        <w:rPr>
          <w:rFonts w:ascii="Tahoma" w:hAnsi="Tahoma" w:cs="Tahoma"/>
          <w:b/>
          <w:sz w:val="24"/>
          <w:szCs w:val="24"/>
        </w:rPr>
        <w:t>Wesele w górach - pamiętaj, co jest ważne</w:t>
      </w:r>
    </w:p>
    <w:p w:rsidR="00027032" w:rsidRDefault="00027032" w:rsidP="00027032">
      <w:pPr>
        <w:spacing w:line="360" w:lineRule="auto"/>
        <w:jc w:val="both"/>
        <w:rPr>
          <w:rFonts w:ascii="Tahoma" w:hAnsi="Tahoma" w:cs="Tahoma"/>
          <w:sz w:val="24"/>
          <w:szCs w:val="24"/>
        </w:rPr>
      </w:pPr>
      <w:r w:rsidRPr="006726EA">
        <w:rPr>
          <w:rFonts w:ascii="Tahoma" w:hAnsi="Tahoma" w:cs="Tahoma"/>
          <w:sz w:val="24"/>
          <w:szCs w:val="24"/>
        </w:rPr>
        <w:t>Na koniec pamiętaj,</w:t>
      </w:r>
      <w:r>
        <w:rPr>
          <w:rFonts w:ascii="Tahoma" w:hAnsi="Tahoma" w:cs="Tahoma"/>
          <w:sz w:val="24"/>
          <w:szCs w:val="24"/>
        </w:rPr>
        <w:t xml:space="preserve"> że podczas wesela, niezależnie od miejsca, w którym się odbywa najważniejsze jest cieszenie się chwilą. </w:t>
      </w:r>
      <w:r w:rsidRPr="006726EA">
        <w:rPr>
          <w:rFonts w:ascii="Tahoma" w:hAnsi="Tahoma" w:cs="Tahoma"/>
          <w:sz w:val="24"/>
          <w:szCs w:val="24"/>
        </w:rPr>
        <w:t xml:space="preserve">Jeśli będziesz o tym pamiętać, </w:t>
      </w:r>
      <w:r>
        <w:rPr>
          <w:rFonts w:ascii="Tahoma" w:hAnsi="Tahoma" w:cs="Tahoma"/>
          <w:sz w:val="24"/>
          <w:szCs w:val="24"/>
        </w:rPr>
        <w:t xml:space="preserve">cała uroczystość z pewnością minie w miłej atmosferze, a Ty </w:t>
      </w:r>
      <w:r w:rsidRPr="006726EA">
        <w:rPr>
          <w:rFonts w:ascii="Tahoma" w:hAnsi="Tahoma" w:cs="Tahoma"/>
          <w:sz w:val="24"/>
          <w:szCs w:val="24"/>
        </w:rPr>
        <w:t>będziesz mieć górskie wspomnienia na całe życie!</w:t>
      </w:r>
      <w:r w:rsidRPr="001726C4">
        <w:rPr>
          <w:rFonts w:ascii="Tahoma" w:hAnsi="Tahoma" w:cs="Tahoma"/>
          <w:sz w:val="24"/>
          <w:szCs w:val="24"/>
        </w:rPr>
        <w:t xml:space="preserve"> </w:t>
      </w:r>
    </w:p>
    <w:p w:rsidR="00784C74" w:rsidRPr="000D7DC3" w:rsidRDefault="00784C74" w:rsidP="00F11260">
      <w:pPr>
        <w:spacing w:line="360" w:lineRule="auto"/>
        <w:jc w:val="both"/>
        <w:rPr>
          <w:rFonts w:ascii="Tahoma" w:hAnsi="Tahoma" w:cs="Tahoma"/>
          <w:sz w:val="24"/>
          <w:szCs w:val="24"/>
        </w:rPr>
      </w:pPr>
    </w:p>
    <w:sectPr w:rsidR="00784C74" w:rsidRPr="000D7DC3" w:rsidSect="0069739C">
      <w:headerReference w:type="default" r:id="rId11"/>
      <w:footerReference w:type="default" r:id="rId12"/>
      <w:type w:val="continuous"/>
      <w:pgSz w:w="11910" w:h="16840"/>
      <w:pgMar w:top="2127" w:right="600" w:bottom="280" w:left="600" w:header="708" w:footer="652" w:gutter="0"/>
      <w:cols w:space="545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94C32" w:rsidRDefault="00A94C32" w:rsidP="00812127">
      <w:r>
        <w:separator/>
      </w:r>
    </w:p>
  </w:endnote>
  <w:endnote w:type="continuationSeparator" w:id="0">
    <w:p w:rsidR="00A94C32" w:rsidRDefault="00A94C32" w:rsidP="0081212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Raleway">
    <w:altName w:val="Segoe Script"/>
    <w:charset w:val="EE"/>
    <w:family w:val="swiss"/>
    <w:pitch w:val="variable"/>
    <w:sig w:usb0="00000001" w:usb1="5000205B" w:usb2="00000000" w:usb3="00000000" w:csb0="00000097" w:csb1="00000000"/>
  </w:font>
  <w:font w:name="Helvetica Neue LT Pro">
    <w:altName w:val="Sylfaen"/>
    <w:charset w:val="00"/>
    <w:family w:val="auto"/>
    <w:pitch w:val="variable"/>
    <w:sig w:usb0="E50002FF" w:usb1="500079DB" w:usb2="0000001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ato">
    <w:altName w:val="Calibri"/>
    <w:charset w:val="EE"/>
    <w:family w:val="swiss"/>
    <w:pitch w:val="variable"/>
    <w:sig w:usb0="00000001" w:usb1="5000604B" w:usb2="00000000" w:usb3="00000000" w:csb0="00000093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5C5D" w:rsidRDefault="007D5C5D" w:rsidP="008D7D17">
    <w:pPr>
      <w:pStyle w:val="Tekstpodstawowy"/>
      <w:spacing w:before="80"/>
      <w:ind w:left="120"/>
      <w:rPr>
        <w:rFonts w:ascii="Lato" w:hAnsi="Lato"/>
        <w:b/>
        <w:color w:val="00234B"/>
        <w:position w:val="-11"/>
        <w:sz w:val="19"/>
      </w:rPr>
    </w:pPr>
    <w:r>
      <w:rPr>
        <w:rFonts w:ascii="Lato" w:hAnsi="Lato"/>
        <w:b/>
        <w:noProof/>
        <w:color w:val="00234B"/>
        <w:position w:val="-11"/>
        <w:sz w:val="19"/>
        <w:lang w:bidi="ar-SA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5847781</wp:posOffset>
          </wp:positionH>
          <wp:positionV relativeFrom="paragraph">
            <wp:posOffset>82341</wp:posOffset>
          </wp:positionV>
          <wp:extent cx="709627" cy="540000"/>
          <wp:effectExtent l="19050" t="0" r="0" b="0"/>
          <wp:wrapNone/>
          <wp:docPr id="1" name="Obraz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9627" cy="54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62159D" w:rsidRPr="0062159D" w:rsidRDefault="0062159D" w:rsidP="008D7D17">
    <w:pPr>
      <w:pStyle w:val="Tekstpodstawowy"/>
      <w:spacing w:before="80"/>
      <w:ind w:left="120"/>
      <w:rPr>
        <w:rFonts w:ascii="Lato" w:hAnsi="Lato"/>
      </w:rPr>
    </w:pPr>
    <w:r w:rsidRPr="00D43345">
      <w:rPr>
        <w:rFonts w:ascii="Lato" w:hAnsi="Lato"/>
        <w:b/>
        <w:color w:val="00234B"/>
        <w:position w:val="-11"/>
        <w:sz w:val="19"/>
      </w:rPr>
      <w:t>commplace.pl</w:t>
    </w:r>
  </w:p>
  <w:p w:rsidR="0062159D" w:rsidRDefault="0062159D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94C32" w:rsidRDefault="00A94C32" w:rsidP="00812127">
      <w:r>
        <w:separator/>
      </w:r>
    </w:p>
  </w:footnote>
  <w:footnote w:type="continuationSeparator" w:id="0">
    <w:p w:rsidR="00A94C32" w:rsidRDefault="00A94C32" w:rsidP="0081212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12127" w:rsidRDefault="009630C9">
    <w:pPr>
      <w:pStyle w:val="Nagwek"/>
    </w:pPr>
    <w:r>
      <w:rPr>
        <w:noProof/>
        <w:lang w:bidi="ar-SA"/>
      </w:rPr>
      <w:drawing>
        <wp:anchor distT="0" distB="0" distL="114300" distR="114300" simplePos="0" relativeHeight="251656704" behindDoc="0" locked="0" layoutInCell="1" allowOverlap="1">
          <wp:simplePos x="0" y="0"/>
          <wp:positionH relativeFrom="column">
            <wp:posOffset>-84455</wp:posOffset>
          </wp:positionH>
          <wp:positionV relativeFrom="paragraph">
            <wp:posOffset>-91440</wp:posOffset>
          </wp:positionV>
          <wp:extent cx="1158086" cy="882595"/>
          <wp:effectExtent l="0" t="0" r="0" b="0"/>
          <wp:wrapNone/>
          <wp:docPr id="27" name="Obraz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8086" cy="8825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B427EA"/>
    <w:multiLevelType w:val="hybridMultilevel"/>
    <w:tmpl w:val="0B0E99A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F772D8D"/>
    <w:multiLevelType w:val="multilevel"/>
    <w:tmpl w:val="8CA4D8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3004A3B"/>
    <w:multiLevelType w:val="hybridMultilevel"/>
    <w:tmpl w:val="6B82E9D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8A94987"/>
    <w:multiLevelType w:val="hybridMultilevel"/>
    <w:tmpl w:val="DD9EA1B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6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4578"/>
  </w:hdrShapeDefaults>
  <w:footnotePr>
    <w:footnote w:id="-1"/>
    <w:footnote w:id="0"/>
  </w:footnotePr>
  <w:endnotePr>
    <w:endnote w:id="-1"/>
    <w:endnote w:id="0"/>
  </w:endnotePr>
  <w:compat>
    <w:ulTrailSpace/>
  </w:compat>
  <w:rsids>
    <w:rsidRoot w:val="009D0AB5"/>
    <w:rsid w:val="00006235"/>
    <w:rsid w:val="00027032"/>
    <w:rsid w:val="00042183"/>
    <w:rsid w:val="00052245"/>
    <w:rsid w:val="00097258"/>
    <w:rsid w:val="000A3FDE"/>
    <w:rsid w:val="000A5E61"/>
    <w:rsid w:val="000B02A0"/>
    <w:rsid w:val="000D08CF"/>
    <w:rsid w:val="000D1763"/>
    <w:rsid w:val="000D7153"/>
    <w:rsid w:val="000D7DC3"/>
    <w:rsid w:val="000E5644"/>
    <w:rsid w:val="000F05A9"/>
    <w:rsid w:val="00103B23"/>
    <w:rsid w:val="0012486F"/>
    <w:rsid w:val="00127CA9"/>
    <w:rsid w:val="00135EDA"/>
    <w:rsid w:val="00152FFE"/>
    <w:rsid w:val="001726C4"/>
    <w:rsid w:val="00180068"/>
    <w:rsid w:val="00184C98"/>
    <w:rsid w:val="001861CD"/>
    <w:rsid w:val="001879D6"/>
    <w:rsid w:val="00193456"/>
    <w:rsid w:val="001A58A2"/>
    <w:rsid w:val="001E4B6E"/>
    <w:rsid w:val="0020273B"/>
    <w:rsid w:val="00226EA7"/>
    <w:rsid w:val="002306E2"/>
    <w:rsid w:val="00241984"/>
    <w:rsid w:val="00267594"/>
    <w:rsid w:val="00275924"/>
    <w:rsid w:val="00291191"/>
    <w:rsid w:val="00291DE2"/>
    <w:rsid w:val="002953A8"/>
    <w:rsid w:val="002A1806"/>
    <w:rsid w:val="002A574E"/>
    <w:rsid w:val="002E3869"/>
    <w:rsid w:val="002E3DDA"/>
    <w:rsid w:val="00304A74"/>
    <w:rsid w:val="00321934"/>
    <w:rsid w:val="00331D63"/>
    <w:rsid w:val="00360555"/>
    <w:rsid w:val="00372A0B"/>
    <w:rsid w:val="00374CE5"/>
    <w:rsid w:val="003813A2"/>
    <w:rsid w:val="0039003B"/>
    <w:rsid w:val="00391232"/>
    <w:rsid w:val="003915F9"/>
    <w:rsid w:val="003A5B15"/>
    <w:rsid w:val="003B528F"/>
    <w:rsid w:val="003C5D64"/>
    <w:rsid w:val="003D5B18"/>
    <w:rsid w:val="003F088D"/>
    <w:rsid w:val="003F35F0"/>
    <w:rsid w:val="003F5516"/>
    <w:rsid w:val="004006E7"/>
    <w:rsid w:val="00401723"/>
    <w:rsid w:val="004026B0"/>
    <w:rsid w:val="00407EC8"/>
    <w:rsid w:val="00415A2C"/>
    <w:rsid w:val="0042218E"/>
    <w:rsid w:val="004336ED"/>
    <w:rsid w:val="0043652E"/>
    <w:rsid w:val="00454F51"/>
    <w:rsid w:val="00461316"/>
    <w:rsid w:val="00463781"/>
    <w:rsid w:val="00467CBF"/>
    <w:rsid w:val="00485C75"/>
    <w:rsid w:val="004866EC"/>
    <w:rsid w:val="004962FD"/>
    <w:rsid w:val="004A6DB4"/>
    <w:rsid w:val="004B0577"/>
    <w:rsid w:val="004B3425"/>
    <w:rsid w:val="004B6F9C"/>
    <w:rsid w:val="004B7AB2"/>
    <w:rsid w:val="004C0A9A"/>
    <w:rsid w:val="004E3A41"/>
    <w:rsid w:val="00517DE2"/>
    <w:rsid w:val="00542312"/>
    <w:rsid w:val="00553DB8"/>
    <w:rsid w:val="00566362"/>
    <w:rsid w:val="00580DFD"/>
    <w:rsid w:val="00583CED"/>
    <w:rsid w:val="005A26E0"/>
    <w:rsid w:val="005A3787"/>
    <w:rsid w:val="005A6CB9"/>
    <w:rsid w:val="005B14F1"/>
    <w:rsid w:val="005B6935"/>
    <w:rsid w:val="005B6DDC"/>
    <w:rsid w:val="005D60D8"/>
    <w:rsid w:val="005E2E7D"/>
    <w:rsid w:val="005E67AD"/>
    <w:rsid w:val="005F209F"/>
    <w:rsid w:val="00601B4E"/>
    <w:rsid w:val="00607045"/>
    <w:rsid w:val="0062159D"/>
    <w:rsid w:val="00640FF8"/>
    <w:rsid w:val="006425B4"/>
    <w:rsid w:val="00645076"/>
    <w:rsid w:val="00650DFC"/>
    <w:rsid w:val="00656CB5"/>
    <w:rsid w:val="006726EA"/>
    <w:rsid w:val="006745EB"/>
    <w:rsid w:val="0068243D"/>
    <w:rsid w:val="00695E9C"/>
    <w:rsid w:val="0069739C"/>
    <w:rsid w:val="006A491C"/>
    <w:rsid w:val="006B5109"/>
    <w:rsid w:val="006B7102"/>
    <w:rsid w:val="006C77E8"/>
    <w:rsid w:val="006F7A88"/>
    <w:rsid w:val="00727F3B"/>
    <w:rsid w:val="00733B04"/>
    <w:rsid w:val="0073666C"/>
    <w:rsid w:val="0075573E"/>
    <w:rsid w:val="0078256C"/>
    <w:rsid w:val="00784C74"/>
    <w:rsid w:val="00792D3E"/>
    <w:rsid w:val="00793C4C"/>
    <w:rsid w:val="007B6473"/>
    <w:rsid w:val="007C2924"/>
    <w:rsid w:val="007D5C5D"/>
    <w:rsid w:val="007D6748"/>
    <w:rsid w:val="007F11F6"/>
    <w:rsid w:val="00812127"/>
    <w:rsid w:val="0081317D"/>
    <w:rsid w:val="008205C7"/>
    <w:rsid w:val="00834437"/>
    <w:rsid w:val="00864946"/>
    <w:rsid w:val="0087127D"/>
    <w:rsid w:val="00876C34"/>
    <w:rsid w:val="00885CB0"/>
    <w:rsid w:val="008911EE"/>
    <w:rsid w:val="008944EC"/>
    <w:rsid w:val="008A5398"/>
    <w:rsid w:val="008A57DE"/>
    <w:rsid w:val="008D0F9C"/>
    <w:rsid w:val="008D622F"/>
    <w:rsid w:val="008D6628"/>
    <w:rsid w:val="008D7D17"/>
    <w:rsid w:val="008F4CE3"/>
    <w:rsid w:val="0090326B"/>
    <w:rsid w:val="009041E5"/>
    <w:rsid w:val="0091608C"/>
    <w:rsid w:val="009630C9"/>
    <w:rsid w:val="00963479"/>
    <w:rsid w:val="0097665A"/>
    <w:rsid w:val="00977B70"/>
    <w:rsid w:val="00983B57"/>
    <w:rsid w:val="0099473B"/>
    <w:rsid w:val="009B4023"/>
    <w:rsid w:val="009B59FC"/>
    <w:rsid w:val="009D0AB5"/>
    <w:rsid w:val="009F2E29"/>
    <w:rsid w:val="009F4861"/>
    <w:rsid w:val="009F7241"/>
    <w:rsid w:val="00A01BDE"/>
    <w:rsid w:val="00A0575B"/>
    <w:rsid w:val="00A07DD0"/>
    <w:rsid w:val="00A1453E"/>
    <w:rsid w:val="00A2265A"/>
    <w:rsid w:val="00A71C3F"/>
    <w:rsid w:val="00A7711A"/>
    <w:rsid w:val="00A85C5E"/>
    <w:rsid w:val="00A937ED"/>
    <w:rsid w:val="00A94C32"/>
    <w:rsid w:val="00AC41B1"/>
    <w:rsid w:val="00AC7C2A"/>
    <w:rsid w:val="00AD00F3"/>
    <w:rsid w:val="00AD2AF1"/>
    <w:rsid w:val="00AD51B0"/>
    <w:rsid w:val="00AF7D1F"/>
    <w:rsid w:val="00B22DD8"/>
    <w:rsid w:val="00B22E5F"/>
    <w:rsid w:val="00B25C10"/>
    <w:rsid w:val="00B4274A"/>
    <w:rsid w:val="00B4590C"/>
    <w:rsid w:val="00B66C26"/>
    <w:rsid w:val="00B72B7B"/>
    <w:rsid w:val="00B960FB"/>
    <w:rsid w:val="00BA0179"/>
    <w:rsid w:val="00BA34DD"/>
    <w:rsid w:val="00C004BD"/>
    <w:rsid w:val="00C45E1B"/>
    <w:rsid w:val="00C47503"/>
    <w:rsid w:val="00C60639"/>
    <w:rsid w:val="00C60AD8"/>
    <w:rsid w:val="00CA1CB3"/>
    <w:rsid w:val="00CF274C"/>
    <w:rsid w:val="00CF3AB1"/>
    <w:rsid w:val="00CF4BA1"/>
    <w:rsid w:val="00CF4C8D"/>
    <w:rsid w:val="00D06F80"/>
    <w:rsid w:val="00D13486"/>
    <w:rsid w:val="00D21CA8"/>
    <w:rsid w:val="00D32A4F"/>
    <w:rsid w:val="00D43345"/>
    <w:rsid w:val="00D44DBB"/>
    <w:rsid w:val="00D531CD"/>
    <w:rsid w:val="00D54534"/>
    <w:rsid w:val="00D74D01"/>
    <w:rsid w:val="00D75242"/>
    <w:rsid w:val="00D81CEF"/>
    <w:rsid w:val="00D87157"/>
    <w:rsid w:val="00D9043B"/>
    <w:rsid w:val="00D95434"/>
    <w:rsid w:val="00DA0C93"/>
    <w:rsid w:val="00DA76D3"/>
    <w:rsid w:val="00DC5AF1"/>
    <w:rsid w:val="00DD4D0D"/>
    <w:rsid w:val="00DF4338"/>
    <w:rsid w:val="00E0355A"/>
    <w:rsid w:val="00E11A73"/>
    <w:rsid w:val="00E12D2E"/>
    <w:rsid w:val="00E16749"/>
    <w:rsid w:val="00E20120"/>
    <w:rsid w:val="00E633B1"/>
    <w:rsid w:val="00E90E05"/>
    <w:rsid w:val="00EA6AFA"/>
    <w:rsid w:val="00EB4B23"/>
    <w:rsid w:val="00EC1E3D"/>
    <w:rsid w:val="00ED1313"/>
    <w:rsid w:val="00ED5613"/>
    <w:rsid w:val="00EE62B6"/>
    <w:rsid w:val="00F005D1"/>
    <w:rsid w:val="00F05729"/>
    <w:rsid w:val="00F11260"/>
    <w:rsid w:val="00F11D51"/>
    <w:rsid w:val="00F2580B"/>
    <w:rsid w:val="00F27F9E"/>
    <w:rsid w:val="00F37C45"/>
    <w:rsid w:val="00F442AE"/>
    <w:rsid w:val="00F51336"/>
    <w:rsid w:val="00F62564"/>
    <w:rsid w:val="00F72F47"/>
    <w:rsid w:val="00F73D91"/>
    <w:rsid w:val="00F77130"/>
    <w:rsid w:val="00F8040A"/>
    <w:rsid w:val="00F93F23"/>
    <w:rsid w:val="00F945B4"/>
    <w:rsid w:val="00FA1928"/>
    <w:rsid w:val="00FA364F"/>
    <w:rsid w:val="00FB5705"/>
    <w:rsid w:val="00FB78AC"/>
    <w:rsid w:val="00FD43E6"/>
    <w:rsid w:val="00FF34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06F80"/>
    <w:rPr>
      <w:rFonts w:ascii="Raleway" w:eastAsia="Raleway" w:hAnsi="Raleway" w:cs="Raleway"/>
      <w:lang w:val="pl-PL" w:eastAsia="pl-PL" w:bidi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B4590C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rsid w:val="00B4590C"/>
    <w:rPr>
      <w:sz w:val="14"/>
      <w:szCs w:val="14"/>
    </w:rPr>
  </w:style>
  <w:style w:type="paragraph" w:styleId="Akapitzlist">
    <w:name w:val="List Paragraph"/>
    <w:basedOn w:val="Normalny"/>
    <w:uiPriority w:val="34"/>
    <w:qFormat/>
    <w:rsid w:val="00B4590C"/>
  </w:style>
  <w:style w:type="paragraph" w:customStyle="1" w:styleId="TableParagraph">
    <w:name w:val="Table Paragraph"/>
    <w:basedOn w:val="Normalny"/>
    <w:uiPriority w:val="1"/>
    <w:qFormat/>
    <w:rsid w:val="00B4590C"/>
  </w:style>
  <w:style w:type="character" w:styleId="Hipercze">
    <w:name w:val="Hyperlink"/>
    <w:basedOn w:val="Domylnaczcionkaakapitu"/>
    <w:uiPriority w:val="99"/>
    <w:unhideWhenUsed/>
    <w:rsid w:val="00F11D51"/>
    <w:rPr>
      <w:color w:val="6EAC1C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11D51"/>
    <w:rPr>
      <w:color w:val="605E5C"/>
      <w:shd w:val="clear" w:color="auto" w:fill="E1DFDD"/>
    </w:rPr>
  </w:style>
  <w:style w:type="paragraph" w:styleId="Nagwek">
    <w:name w:val="header"/>
    <w:basedOn w:val="Normalny"/>
    <w:link w:val="NagwekZnak"/>
    <w:uiPriority w:val="99"/>
    <w:unhideWhenUsed/>
    <w:rsid w:val="00812127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812127"/>
    <w:rPr>
      <w:rFonts w:ascii="Raleway" w:eastAsia="Raleway" w:hAnsi="Raleway" w:cs="Raleway"/>
      <w:lang w:val="pl-PL" w:eastAsia="pl-PL" w:bidi="pl-PL"/>
    </w:rPr>
  </w:style>
  <w:style w:type="paragraph" w:styleId="Stopka">
    <w:name w:val="footer"/>
    <w:basedOn w:val="Normalny"/>
    <w:link w:val="StopkaZnak"/>
    <w:uiPriority w:val="99"/>
    <w:unhideWhenUsed/>
    <w:rsid w:val="00812127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812127"/>
    <w:rPr>
      <w:rFonts w:ascii="Raleway" w:eastAsia="Raleway" w:hAnsi="Raleway" w:cs="Raleway"/>
      <w:lang w:val="pl-PL" w:eastAsia="pl-PL" w:bidi="pl-PL"/>
    </w:rPr>
  </w:style>
  <w:style w:type="paragraph" w:customStyle="1" w:styleId="Standard">
    <w:name w:val="Standard"/>
    <w:basedOn w:val="Normalny"/>
    <w:rsid w:val="004A6DB4"/>
    <w:pPr>
      <w:widowControl/>
      <w:autoSpaceDE/>
    </w:pPr>
    <w:rPr>
      <w:rFonts w:ascii="Times New Roman" w:eastAsia="Calibri" w:hAnsi="Times New Roman" w:cs="Times New Roman"/>
      <w:sz w:val="24"/>
      <w:szCs w:val="24"/>
      <w:lang w:eastAsia="zh-CN" w:bidi="ar-SA"/>
    </w:rPr>
  </w:style>
  <w:style w:type="paragraph" w:customStyle="1" w:styleId="Pa4">
    <w:name w:val="Pa4"/>
    <w:basedOn w:val="Standard"/>
    <w:rsid w:val="004A6DB4"/>
    <w:pPr>
      <w:suppressAutoHyphens/>
      <w:spacing w:line="241" w:lineRule="atLeast"/>
      <w:textAlignment w:val="baseline"/>
    </w:pPr>
    <w:rPr>
      <w:rFonts w:ascii="Helvetica Neue LT Pro" w:eastAsia="Arial Unicode MS" w:hAnsi="Helvetica Neue LT Pro" w:cs="Calibri"/>
      <w:kern w:val="3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66C26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66C26"/>
    <w:rPr>
      <w:rFonts w:ascii="Segoe UI" w:eastAsia="Raleway" w:hAnsi="Segoe UI" w:cs="Segoe UI"/>
      <w:sz w:val="18"/>
      <w:szCs w:val="18"/>
      <w:lang w:val="pl-PL" w:eastAsia="pl-PL" w:bidi="pl-PL"/>
    </w:rPr>
  </w:style>
  <w:style w:type="paragraph" w:styleId="NormalnyWeb">
    <w:name w:val="Normal (Web)"/>
    <w:basedOn w:val="Normalny"/>
    <w:uiPriority w:val="99"/>
    <w:semiHidden/>
    <w:unhideWhenUsed/>
    <w:rsid w:val="00D95434"/>
    <w:pPr>
      <w:widowControl/>
      <w:autoSpaceDE/>
      <w:autoSpaceDN/>
      <w:spacing w:before="100" w:beforeAutospacing="1" w:after="100" w:afterAutospacing="1"/>
    </w:pPr>
    <w:rPr>
      <w:rFonts w:ascii="Calibri" w:eastAsiaTheme="minorHAnsi" w:hAnsi="Calibri" w:cs="Calibri"/>
      <w:lang w:bidi="ar-SA"/>
    </w:rPr>
  </w:style>
  <w:style w:type="table" w:styleId="Tabela-Siatka">
    <w:name w:val="Table Grid"/>
    <w:basedOn w:val="Standardowy"/>
    <w:uiPriority w:val="39"/>
    <w:rsid w:val="00D7524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egenda">
    <w:name w:val="caption"/>
    <w:basedOn w:val="Normalny"/>
    <w:next w:val="Normalny"/>
    <w:uiPriority w:val="35"/>
    <w:unhideWhenUsed/>
    <w:qFormat/>
    <w:rsid w:val="00BA0179"/>
    <w:pPr>
      <w:spacing w:after="200"/>
    </w:pPr>
    <w:rPr>
      <w:i/>
      <w:iCs/>
      <w:color w:val="335B74" w:themeColor="text2"/>
      <w:sz w:val="18"/>
      <w:szCs w:val="18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6A491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6A491C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6A491C"/>
    <w:rPr>
      <w:rFonts w:ascii="Raleway" w:eastAsia="Raleway" w:hAnsi="Raleway" w:cs="Raleway"/>
      <w:sz w:val="20"/>
      <w:szCs w:val="20"/>
      <w:lang w:val="pl-PL" w:eastAsia="pl-PL" w:bidi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A491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A491C"/>
    <w:rPr>
      <w:rFonts w:ascii="Raleway" w:eastAsia="Raleway" w:hAnsi="Raleway" w:cs="Raleway"/>
      <w:b/>
      <w:bCs/>
      <w:sz w:val="20"/>
      <w:szCs w:val="20"/>
      <w:lang w:val="pl-PL" w:eastAsia="pl-PL" w:bidi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14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2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94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76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7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0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020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26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232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14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98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49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82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01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24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36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49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69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5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8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Niebieski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DF4AB48-FEE4-4BEA-B142-96C64668D1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4</Pages>
  <Words>544</Words>
  <Characters>3264</Characters>
  <Application>Microsoft Office Word</Application>
  <DocSecurity>0</DocSecurity>
  <Lines>27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ercris</dc:creator>
  <cp:lastModifiedBy>Jakub Goławski</cp:lastModifiedBy>
  <cp:revision>19</cp:revision>
  <dcterms:created xsi:type="dcterms:W3CDTF">2019-12-05T08:47:00Z</dcterms:created>
  <dcterms:modified xsi:type="dcterms:W3CDTF">2020-08-19T06:10:00Z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2018-08-13T00:00:00Z</vt:filetime>
  </property>
  <property fmtid="{D5CDD505-2E9C-101B-9397-08002B2CF9AE}" pid="3" name="Creator">
    <vt:lpwstr>Adobe InDesign CC 13.0 (Windows)</vt:lpwstr>
  </property>
  <property fmtid="{D5CDD505-2E9C-101B-9397-08002B2CF9AE}" pid="4" name="LastSaved">
    <vt:filetime>2018-10-12T00:00:00Z</vt:filetime>
  </property>
</Properties>
</file>